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BF" w:rsidRDefault="00CD0144" w:rsidP="00CD0144">
      <w:pPr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6914AB">
        <w:rPr>
          <w:rFonts w:ascii="Times New Roman" w:hAnsi="Times New Roman" w:cs="Times New Roman"/>
          <w:b/>
          <w:sz w:val="32"/>
          <w:szCs w:val="28"/>
          <w:lang w:val="uk-UA"/>
        </w:rPr>
        <w:t>Теми та питання до практичних робіт</w:t>
      </w:r>
    </w:p>
    <w:p w:rsidR="006914AB" w:rsidRPr="006914AB" w:rsidRDefault="006914AB" w:rsidP="00CD0144">
      <w:pPr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tbl>
      <w:tblPr>
        <w:tblW w:w="10783" w:type="dxa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83"/>
      </w:tblGrid>
      <w:tr w:rsidR="00CD0144" w:rsidTr="000B665F">
        <w:trPr>
          <w:trHeight w:val="3312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Формування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державотворчих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культурних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традицій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території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України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(від первісної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доби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 VІІІ століття).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2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«Історія України та української культури», як наука та навчальний предмет. Україна – одна з колисок світової цивілізації, її невіддільна складова.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2"/>
              </w:numPr>
              <w:spacing w:before="3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Головні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етапи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генезу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українського </w:t>
            </w:r>
            <w:proofErr w:type="spellStart"/>
            <w:r>
              <w:rPr>
                <w:spacing w:val="-2"/>
                <w:sz w:val="28"/>
                <w:szCs w:val="28"/>
              </w:rPr>
              <w:t>етносу.</w:t>
            </w:r>
            <w:r>
              <w:rPr>
                <w:sz w:val="28"/>
                <w:szCs w:val="28"/>
              </w:rPr>
              <w:t>Українці</w:t>
            </w:r>
            <w:proofErr w:type="spellEnd"/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автохтонне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(корінне)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населення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проукраїнських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земель. Джерела та історіографія. Періодизація </w:t>
            </w:r>
            <w:proofErr w:type="spellStart"/>
            <w:r>
              <w:rPr>
                <w:sz w:val="28"/>
                <w:szCs w:val="28"/>
              </w:rPr>
              <w:t>курсу.Становлення</w:t>
            </w:r>
            <w:proofErr w:type="spellEnd"/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розвиток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людського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суспільства. Первісні поселення на території України.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2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Давні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релігійних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вірувань.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2"/>
              </w:numPr>
              <w:spacing w:after="0"/>
              <w:ind w:right="6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Хліборобські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племена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Трипільської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їх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суспільний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устрій,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заняття,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релігійний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культ. Трипільська спадщина в історії українського народу.</w:t>
            </w:r>
          </w:p>
          <w:p w:rsidR="006914AB" w:rsidRDefault="006914AB" w:rsidP="006914AB">
            <w:pPr>
              <w:pStyle w:val="TableParagraph"/>
              <w:spacing w:after="0"/>
              <w:ind w:left="725" w:right="667"/>
              <w:rPr>
                <w:sz w:val="28"/>
                <w:szCs w:val="28"/>
              </w:rPr>
            </w:pPr>
          </w:p>
        </w:tc>
      </w:tr>
      <w:tr w:rsidR="00CD0144" w:rsidTr="000B665F">
        <w:trPr>
          <w:trHeight w:val="3034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Давньоукраїнська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держава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Русь,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її</w:t>
            </w:r>
            <w:r>
              <w:rPr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політичний,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соціальноекономічний</w:t>
            </w:r>
            <w:proofErr w:type="spellEnd"/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і</w:t>
            </w:r>
            <w:r>
              <w:rPr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культурний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розвиток</w:t>
            </w:r>
            <w:r>
              <w:rPr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(ІХ – перша половина ХІІІ ст.).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3"/>
              </w:numPr>
              <w:spacing w:after="0"/>
              <w:ind w:right="6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Становлення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централізованої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чолі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Києвом. Теорії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походження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Русі, її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формування. Внутрішня і зовнішня політика князів Олега й Ігоря.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3"/>
              </w:numPr>
              <w:spacing w:before="3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Княгиня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Ольга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реформи.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3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Посилення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військової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могутності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Русі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князя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Святослава.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3"/>
              </w:numPr>
              <w:spacing w:before="5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Економічне, політичне і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піднесення Русі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князювання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Володимира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Великого 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Мудрого. Хрещення, його історичне значення та вплив на розвиток культури. Політика династичних шлюбів.</w:t>
            </w:r>
          </w:p>
          <w:p w:rsidR="00CD0144" w:rsidRDefault="00CD0144" w:rsidP="006914AB">
            <w:pPr>
              <w:pStyle w:val="TableParagraph"/>
              <w:numPr>
                <w:ilvl w:val="0"/>
                <w:numId w:val="13"/>
              </w:numPr>
              <w:spacing w:before="3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Державний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4"/>
                <w:sz w:val="28"/>
                <w:szCs w:val="28"/>
              </w:rPr>
              <w:t>лад.</w:t>
            </w:r>
            <w:r>
              <w:rPr>
                <w:sz w:val="28"/>
                <w:szCs w:val="28"/>
              </w:rPr>
              <w:t>Політичні</w:t>
            </w:r>
            <w:proofErr w:type="spellEnd"/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ідеї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мислителів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Київської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Русі. Ослаблення влади київських князів.</w:t>
            </w:r>
          </w:p>
          <w:p w:rsidR="006914AB" w:rsidRDefault="006914AB" w:rsidP="00CD5C3D">
            <w:pPr>
              <w:pStyle w:val="TableParagraph"/>
              <w:spacing w:before="3" w:after="0"/>
              <w:ind w:left="725"/>
              <w:rPr>
                <w:sz w:val="28"/>
                <w:szCs w:val="28"/>
              </w:rPr>
            </w:pPr>
          </w:p>
        </w:tc>
      </w:tr>
      <w:tr w:rsidR="00CD0144" w:rsidRPr="00CD0144" w:rsidTr="000B665F">
        <w:trPr>
          <w:trHeight w:val="90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Галицько-Волинське</w:t>
            </w:r>
            <w:r>
              <w:rPr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королівство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(ХІІІ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–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перша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половина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ХІV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ст.).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4"/>
              </w:numPr>
              <w:spacing w:after="0"/>
              <w:ind w:right="2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Об’єднання українських земель у складі Галицько-Волинського князівства. Галицька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земля,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економічного,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політичного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піднесення. Внутрішня і зовнішня політика Ростиславичів.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4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Утворення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Галицько-Волинського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князівства.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Соціальні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відносини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політичне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становище.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4"/>
              </w:numPr>
              <w:spacing w:before="3" w:after="0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Занепад княжої влади у першій третині ХІІІ ст. Роль Данила Галицького у зміцненні української держави. Боротьба проти Золотої Орди.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4"/>
              </w:numPr>
              <w:spacing w:before="4" w:after="0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Галицько-Волинська держава наприкінці ХІІІ – першій половині ХІV ст. Князювання на Волині Василька Романовича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його сина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Володимира. Правління Лева, </w:t>
            </w:r>
            <w:proofErr w:type="spellStart"/>
            <w:r>
              <w:rPr>
                <w:sz w:val="28"/>
                <w:szCs w:val="28"/>
              </w:rPr>
              <w:t>Шварна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Мстислава Даниловичів. Король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Русі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 князь </w:t>
            </w:r>
            <w:proofErr w:type="spellStart"/>
            <w:r>
              <w:rPr>
                <w:sz w:val="28"/>
                <w:szCs w:val="28"/>
              </w:rPr>
              <w:t>Володимирії</w:t>
            </w:r>
            <w:proofErr w:type="spellEnd"/>
            <w:r>
              <w:rPr>
                <w:sz w:val="28"/>
                <w:szCs w:val="28"/>
              </w:rPr>
              <w:t xml:space="preserve"> Юрій І.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4"/>
              </w:numPr>
              <w:spacing w:after="0"/>
              <w:ind w:right="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Утворення Галицької митрополії. Князювання Андрія і Лева Юрійовичів. Припинення династії Романовичів. Правління Юрія ІІ Болеслава та Любарта-Дмитра.</w:t>
            </w:r>
          </w:p>
          <w:p w:rsidR="00CD0144" w:rsidRPr="00CD5C3D" w:rsidRDefault="00CD0144" w:rsidP="00CD5C3D">
            <w:pPr>
              <w:pStyle w:val="TableParagraph"/>
              <w:numPr>
                <w:ilvl w:val="0"/>
                <w:numId w:val="14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Загарбання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українських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Польщею,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Угорщиною,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Литвою,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Молдавським</w:t>
            </w:r>
            <w:r>
              <w:rPr>
                <w:spacing w:val="-2"/>
                <w:sz w:val="28"/>
                <w:szCs w:val="28"/>
              </w:rPr>
              <w:t xml:space="preserve"> князівством.</w:t>
            </w:r>
          </w:p>
          <w:p w:rsidR="00CD5C3D" w:rsidRDefault="00CD5C3D" w:rsidP="00CD5C3D">
            <w:pPr>
              <w:pStyle w:val="TableParagraph"/>
              <w:spacing w:after="0"/>
              <w:ind w:left="725"/>
              <w:jc w:val="both"/>
              <w:rPr>
                <w:sz w:val="28"/>
                <w:szCs w:val="28"/>
              </w:rPr>
            </w:pPr>
          </w:p>
        </w:tc>
      </w:tr>
      <w:tr w:rsidR="00CD5C3D" w:rsidRPr="00CD0144" w:rsidTr="000B665F">
        <w:trPr>
          <w:trHeight w:val="5501"/>
        </w:trPr>
        <w:tc>
          <w:tcPr>
            <w:tcW w:w="10783" w:type="dxa"/>
          </w:tcPr>
          <w:p w:rsidR="00CD5C3D" w:rsidRDefault="00CD5C3D" w:rsidP="00CD5C3D">
            <w:pPr>
              <w:pStyle w:val="TableParagraph"/>
              <w:spacing w:before="1"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Тема</w:t>
            </w:r>
            <w:r>
              <w:rPr>
                <w:b/>
                <w:spacing w:val="6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4.</w:t>
            </w:r>
            <w:r>
              <w:rPr>
                <w:b/>
                <w:spacing w:val="6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Україна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67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литовсько</w:t>
            </w:r>
            <w:proofErr w:type="spellEnd"/>
            <w:r>
              <w:rPr>
                <w:b/>
                <w:sz w:val="28"/>
                <w:szCs w:val="28"/>
              </w:rPr>
              <w:t>-польському</w:t>
            </w:r>
            <w:r>
              <w:rPr>
                <w:b/>
                <w:spacing w:val="6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контексті:</w:t>
            </w:r>
            <w:r>
              <w:rPr>
                <w:b/>
                <w:spacing w:val="6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від</w:t>
            </w:r>
            <w:r>
              <w:rPr>
                <w:b/>
                <w:spacing w:val="6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згасання</w:t>
            </w:r>
            <w:r>
              <w:rPr>
                <w:b/>
                <w:spacing w:val="6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державності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до</w:t>
            </w:r>
            <w:r>
              <w:rPr>
                <w:b/>
                <w:spacing w:val="66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вiльної</w:t>
            </w:r>
            <w:proofErr w:type="spellEnd"/>
            <w:r>
              <w:rPr>
                <w:b/>
                <w:spacing w:val="67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козацької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республіки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Запорізька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Січ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(друга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половина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ХІV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–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середина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ХVІІ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ст.).</w:t>
            </w:r>
          </w:p>
          <w:p w:rsidR="00CD5C3D" w:rsidRDefault="00CD5C3D" w:rsidP="00CD5C3D">
            <w:pPr>
              <w:pStyle w:val="TableParagraph"/>
              <w:numPr>
                <w:ilvl w:val="0"/>
                <w:numId w:val="15"/>
              </w:num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Литовсько</w:t>
            </w:r>
            <w:proofErr w:type="spellEnd"/>
            <w:r>
              <w:rPr>
                <w:sz w:val="28"/>
                <w:szCs w:val="28"/>
              </w:rPr>
              <w:t>-Руська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держава.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литовської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експансії.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Утвердження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Литви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українських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землях. Формування, устрій та суспільно-політичні відносини </w:t>
            </w:r>
            <w:proofErr w:type="spellStart"/>
            <w:r>
              <w:rPr>
                <w:sz w:val="28"/>
                <w:szCs w:val="28"/>
              </w:rPr>
              <w:t>Литовсько</w:t>
            </w:r>
            <w:proofErr w:type="spellEnd"/>
            <w:r>
              <w:rPr>
                <w:sz w:val="28"/>
                <w:szCs w:val="28"/>
              </w:rPr>
              <w:t>-Руської держави.</w:t>
            </w:r>
          </w:p>
          <w:p w:rsidR="00CD5C3D" w:rsidRDefault="00CD5C3D" w:rsidP="00CD5C3D">
            <w:pPr>
              <w:pStyle w:val="TableParagraph"/>
              <w:numPr>
                <w:ilvl w:val="0"/>
                <w:numId w:val="15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Кревська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унія,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наслідки.</w:t>
            </w:r>
          </w:p>
          <w:p w:rsidR="00CD5C3D" w:rsidRDefault="00CD5C3D" w:rsidP="00CD5C3D">
            <w:pPr>
              <w:pStyle w:val="TableParagraph"/>
              <w:numPr>
                <w:ilvl w:val="0"/>
                <w:numId w:val="15"/>
              </w:numPr>
              <w:spacing w:before="1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Городельська</w:t>
            </w:r>
            <w:proofErr w:type="spellEnd"/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унія.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Боротьба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7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збереження</w:t>
            </w:r>
            <w:r>
              <w:rPr>
                <w:spacing w:val="7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автономії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українських</w:t>
            </w:r>
            <w:r>
              <w:rPr>
                <w:spacing w:val="7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складі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Великого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князівства Литовського 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 ст. Польська експансія на українські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другій половині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ХІV – середині ХVІІ ст.</w:t>
            </w:r>
          </w:p>
          <w:p w:rsidR="00CD5C3D" w:rsidRDefault="00CD5C3D" w:rsidP="00CD5C3D">
            <w:pPr>
              <w:pStyle w:val="TableParagraph"/>
              <w:numPr>
                <w:ilvl w:val="0"/>
                <w:numId w:val="15"/>
              </w:numPr>
              <w:spacing w:before="6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Політика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Польщі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західноукраїнських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землях.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Люблінська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унія,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суть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наслідки.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складі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Речі Посполитої, її адміністративно-територіальний устрій. Кріпацтво.</w:t>
            </w:r>
          </w:p>
          <w:p w:rsidR="00CD5C3D" w:rsidRDefault="00CD5C3D" w:rsidP="00CD5C3D">
            <w:pPr>
              <w:pStyle w:val="TableParagraph"/>
              <w:numPr>
                <w:ilvl w:val="0"/>
                <w:numId w:val="15"/>
              </w:numPr>
              <w:spacing w:before="6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Боротьба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українського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народу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польсько-шляхетської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експансії.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Національний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релігійний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Україні. Братства та захист ними прав українського населення.</w:t>
            </w:r>
          </w:p>
          <w:p w:rsidR="00CD5C3D" w:rsidRDefault="00CD5C3D" w:rsidP="00CD5C3D">
            <w:pPr>
              <w:pStyle w:val="TableParagraph"/>
              <w:numPr>
                <w:ilvl w:val="0"/>
                <w:numId w:val="15"/>
              </w:numPr>
              <w:spacing w:before="3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Навчальні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заклади. Книгодрукування. Берестейська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церковна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унія,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наслідки.</w:t>
            </w:r>
          </w:p>
          <w:p w:rsidR="00CD5C3D" w:rsidRPr="00CD5C3D" w:rsidRDefault="00CD5C3D" w:rsidP="00CD5C3D">
            <w:pPr>
              <w:pStyle w:val="TableParagraph"/>
              <w:numPr>
                <w:ilvl w:val="0"/>
                <w:numId w:val="15"/>
              </w:numPr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Греко-католицька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церква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 першій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половині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XVII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ст.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Місце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української православної церкви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політичному житті України.</w:t>
            </w:r>
          </w:p>
          <w:p w:rsidR="00CD5C3D" w:rsidRDefault="00CD5C3D" w:rsidP="00CD5C3D">
            <w:pPr>
              <w:pStyle w:val="TableParagraph"/>
              <w:spacing w:after="0"/>
              <w:ind w:left="725"/>
              <w:rPr>
                <w:b/>
                <w:sz w:val="28"/>
                <w:szCs w:val="28"/>
              </w:rPr>
            </w:pPr>
          </w:p>
        </w:tc>
      </w:tr>
      <w:tr w:rsidR="00CD0144" w:rsidRPr="00CD0144" w:rsidTr="000B665F">
        <w:trPr>
          <w:trHeight w:val="3865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Тема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5.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Українські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національно-визвольні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змагання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під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проводом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гетьмана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Богдана</w:t>
            </w:r>
            <w:r>
              <w:rPr>
                <w:b/>
                <w:spacing w:val="4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Хмельницького (1648–1657 рр.).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6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Причини,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передумови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</w:t>
            </w:r>
            <w:bookmarkStart w:id="0" w:name="_GoBack"/>
            <w:bookmarkEnd w:id="0"/>
            <w:r>
              <w:rPr>
                <w:sz w:val="28"/>
                <w:szCs w:val="28"/>
              </w:rPr>
              <w:t>о-визвольних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змагань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українців.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Хмельницький.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Перші перемоги. Битви під Жовтими Водами, Корсунем, Пилявцями. Похід на західноукраїнські землі.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6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Ліквідація польсько шляхетського режиму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Україні. Українсько-польське перемир’я та його причини. Зміни в соціально-економічних відносинах.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6"/>
              </w:numPr>
              <w:spacing w:after="0"/>
              <w:ind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Становлення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державної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ідеї,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основні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принципи.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Воєнні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дії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між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Україною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Польщею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1649–1653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рр.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Збаразько-зборівська</w:t>
            </w:r>
            <w:proofErr w:type="spellEnd"/>
            <w:r>
              <w:rPr>
                <w:sz w:val="28"/>
                <w:szCs w:val="28"/>
              </w:rPr>
              <w:t xml:space="preserve"> кампанія.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6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Відновлення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державності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України.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Адміністративно-територіальний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устрій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Української </w:t>
            </w:r>
            <w:r>
              <w:rPr>
                <w:spacing w:val="-2"/>
                <w:sz w:val="28"/>
                <w:szCs w:val="28"/>
              </w:rPr>
              <w:t>держави.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6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Збройні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сили.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Дипломатична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діяльність.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Похід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Молдавію.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6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Битва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Берестечком.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Білоцерківська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угода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обмеження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гетьмана.</w:t>
            </w:r>
          </w:p>
          <w:p w:rsidR="00CD0144" w:rsidRDefault="00CD0144" w:rsidP="00CD5C3D">
            <w:pPr>
              <w:pStyle w:val="TableParagraph"/>
              <w:numPr>
                <w:ilvl w:val="0"/>
                <w:numId w:val="16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Битва під Батогом.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Жванецька кампанія.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Українсько-московський договір та його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реалізація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1654–1657 рр. Переяславська Рада та ставлення до неї різних суспільних верств і церкви в Україні.</w:t>
            </w:r>
          </w:p>
          <w:p w:rsidR="00CD5C3D" w:rsidRDefault="00CD5C3D" w:rsidP="00CD5C3D">
            <w:pPr>
              <w:pStyle w:val="TableParagraph"/>
              <w:spacing w:after="0"/>
              <w:ind w:left="725"/>
              <w:rPr>
                <w:sz w:val="28"/>
                <w:szCs w:val="28"/>
              </w:rPr>
            </w:pPr>
          </w:p>
        </w:tc>
      </w:tr>
      <w:tr w:rsidR="00CD0144" w:rsidRPr="00CD0144" w:rsidTr="000B665F">
        <w:trPr>
          <w:trHeight w:val="1699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6. Українська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держава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завершальному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етапі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національної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революції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(1657–1686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рр.).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Загострення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кризи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української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державності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1657–1663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рр.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Скасування принципу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спадковості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гетьманства.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Основні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напрямки державної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політики гетьмана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І. Виговського. Переяславські статті гетьмана Ю. Хмельницького і обмеження Української державності.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7"/>
              </w:num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Московсько</w:t>
            </w:r>
            <w:proofErr w:type="spellEnd"/>
            <w:r>
              <w:rPr>
                <w:sz w:val="28"/>
                <w:szCs w:val="28"/>
              </w:rPr>
              <w:t>-польська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війна.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Чуднівський</w:t>
            </w:r>
            <w:proofErr w:type="spellEnd"/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договір.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Розчленування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Лівобережну та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Правобережну. Україна у політичних планах Московії, Польщі, Туреччини. Боротьба старшинських угрупувань за владу.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7"/>
              </w:numPr>
              <w:spacing w:after="0"/>
              <w:ind w:right="38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Руїна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Правобережжя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причини.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Гетьман П.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Тетеря.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Чорна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рада. Московські статті гетьмана І. Брюховецького.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Посилення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впливів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Московії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державну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політику.</w:t>
            </w:r>
          </w:p>
          <w:p w:rsidR="00CD0144" w:rsidRPr="00DA0341" w:rsidRDefault="00CD0144" w:rsidP="00DA0341">
            <w:pPr>
              <w:pStyle w:val="TableParagraph"/>
              <w:numPr>
                <w:ilvl w:val="0"/>
                <w:numId w:val="17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Андрусівське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перемир’я –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змова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Московської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Польщею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поділ</w:t>
            </w:r>
            <w:r>
              <w:rPr>
                <w:spacing w:val="-2"/>
                <w:sz w:val="28"/>
                <w:szCs w:val="28"/>
              </w:rPr>
              <w:t xml:space="preserve"> України.</w:t>
            </w:r>
          </w:p>
          <w:p w:rsidR="00DA0341" w:rsidRDefault="00DA0341" w:rsidP="00DA0341">
            <w:pPr>
              <w:pStyle w:val="TableParagraph"/>
              <w:spacing w:after="0"/>
              <w:ind w:left="725"/>
              <w:rPr>
                <w:sz w:val="28"/>
                <w:szCs w:val="28"/>
              </w:rPr>
            </w:pPr>
          </w:p>
        </w:tc>
      </w:tr>
      <w:tr w:rsidR="00CD0144" w:rsidTr="000B665F">
        <w:trPr>
          <w:trHeight w:val="2760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Тема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7.</w:t>
            </w:r>
            <w:r>
              <w:rPr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Україна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умовах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підмосковської</w:t>
            </w:r>
            <w:proofErr w:type="spellEnd"/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автономної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державності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та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польського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наступу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(остання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третина XVІІ – друга половина XVІІІ ст.).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8"/>
              </w:numPr>
              <w:spacing w:after="0"/>
              <w:ind w:right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Становлення Гетьманщини. Гетьманство Д. Многогрішного. Глухівські статті. Захист державних інтересів України. Обрання гетьманом І. Самойловича.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8"/>
              </w:numPr>
              <w:spacing w:before="5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Конотопські статті. «Великий згін». Кримський похід 1687 р. Коломацькі статті. Гетьман І. Мазепа, його соціальна та культурно-просвітницька діяльність.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8"/>
              </w:numPr>
              <w:spacing w:before="4" w:after="0"/>
              <w:ind w:right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Північна війна та Україна. Гетьман у вигнанні П. Орлик, його «Конституція» та державницька діяльність. Посилення наступу російського царизму на автономний устрій України, його остаточна ліквідація. Обрання гетьманом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І.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Скоропадського.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Решетилівські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статті.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Утворення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Малоросійської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колегії.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Наказний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гетьман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</w:t>
            </w:r>
          </w:p>
          <w:p w:rsidR="00CD0144" w:rsidRPr="00DA0341" w:rsidRDefault="00CD0144" w:rsidP="00DA0341">
            <w:pPr>
              <w:pStyle w:val="TableParagraph"/>
              <w:numPr>
                <w:ilvl w:val="0"/>
                <w:numId w:val="18"/>
              </w:numPr>
              <w:spacing w:after="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Полуботок.</w:t>
            </w:r>
          </w:p>
          <w:p w:rsidR="00DA0341" w:rsidRDefault="00DA0341" w:rsidP="00DA0341">
            <w:pPr>
              <w:pStyle w:val="TableParagraph"/>
              <w:spacing w:after="0"/>
              <w:ind w:left="725"/>
              <w:rPr>
                <w:sz w:val="28"/>
                <w:szCs w:val="28"/>
              </w:rPr>
            </w:pPr>
          </w:p>
        </w:tc>
      </w:tr>
      <w:tr w:rsidR="00CD0144" w:rsidRPr="00CD0144" w:rsidTr="000B665F">
        <w:trPr>
          <w:trHeight w:val="3034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 w:right="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8. Суспільно-політичне та національно-культурне становище українців під владою Російської імперії наприкінці ХVІІІ – на початку ХХ ст.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9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Підросійська</w:t>
            </w:r>
            <w:proofErr w:type="spellEnd"/>
            <w:r>
              <w:rPr>
                <w:sz w:val="28"/>
                <w:szCs w:val="28"/>
              </w:rPr>
              <w:t xml:space="preserve"> Україна наприкінці ХVІІІ – першій половині ХІХ ст.: суспільно політичне та економічне становище. Поділи Речі Посполитої та розчленування українських земель між Росією й Австрією. Адміністративно-територіальний устрій. Політичний та національний гніт українського народу. Загострення соціальних суперечностей. Антикріпосницька боротьба в Україні.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9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Український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1860–1890-ті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Перший український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часопис</w:t>
            </w:r>
            <w:r>
              <w:rPr>
                <w:spacing w:val="-2"/>
                <w:sz w:val="28"/>
                <w:szCs w:val="28"/>
              </w:rPr>
              <w:t xml:space="preserve"> «Основа».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9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Виникнення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громад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їхня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культурно-освітня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діяльність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другій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половині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ст.</w:t>
            </w:r>
            <w:r>
              <w:rPr>
                <w:spacing w:val="3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Валуєвський</w:t>
            </w:r>
            <w:r>
              <w:rPr>
                <w:spacing w:val="4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циркуляр.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19"/>
              </w:numPr>
              <w:spacing w:before="2" w:after="0"/>
              <w:ind w:right="27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Старогромадівці</w:t>
            </w:r>
            <w:proofErr w:type="spellEnd"/>
            <w:r>
              <w:rPr>
                <w:sz w:val="28"/>
                <w:szCs w:val="28"/>
              </w:rPr>
              <w:t>».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Південно-Західний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відділ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Російського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географічного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товариства. Репресії проти українства. Емський указ.</w:t>
            </w:r>
          </w:p>
          <w:p w:rsidR="00CD0144" w:rsidRPr="00DA0341" w:rsidRDefault="00CD0144" w:rsidP="00DA0341">
            <w:pPr>
              <w:pStyle w:val="TableParagraph"/>
              <w:numPr>
                <w:ilvl w:val="0"/>
                <w:numId w:val="19"/>
              </w:numPr>
              <w:spacing w:before="4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Українська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політична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еміґрація.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 Драгоманов.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Радикалізація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українського</w:t>
            </w:r>
            <w:r>
              <w:rPr>
                <w:spacing w:val="-2"/>
                <w:sz w:val="28"/>
                <w:szCs w:val="28"/>
              </w:rPr>
              <w:t xml:space="preserve"> руху.</w:t>
            </w:r>
          </w:p>
          <w:p w:rsidR="00DA0341" w:rsidRDefault="00DA0341" w:rsidP="00DA0341">
            <w:pPr>
              <w:pStyle w:val="TableParagraph"/>
              <w:spacing w:before="4" w:after="0"/>
              <w:ind w:left="725"/>
              <w:jc w:val="both"/>
              <w:rPr>
                <w:sz w:val="28"/>
                <w:szCs w:val="28"/>
              </w:rPr>
            </w:pPr>
          </w:p>
        </w:tc>
      </w:tr>
      <w:tr w:rsidR="00CD0144" w:rsidTr="000B665F">
        <w:trPr>
          <w:trHeight w:val="1133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9.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Національний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та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культурно-освітній</w:t>
            </w:r>
            <w:r>
              <w:rPr>
                <w:b/>
                <w:spacing w:val="-1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рух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західноукраїнських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землях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складі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Австро-Угорщини (кінець ХVІІІ – початок ХХ ст.).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20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Розвиток західноукраїнських земель наприкінці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ХVІІІ – першій половині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XIX ст. Захоплення Західної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України </w:t>
            </w:r>
            <w:r>
              <w:rPr>
                <w:spacing w:val="-2"/>
                <w:sz w:val="28"/>
                <w:szCs w:val="28"/>
              </w:rPr>
              <w:t>Австрією.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20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Адміністративно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територіальний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устрій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реґіональний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поділ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українських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земель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складі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Австрійської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імперії. Політика «освіченого абсолютизму».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20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Аграрна,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церковна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освітня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реформи.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20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 антикріпосницької боротьби. Початок українського національного відродження на західноукраїнських землях. Перше покоління </w:t>
            </w:r>
            <w:proofErr w:type="spellStart"/>
            <w:r>
              <w:rPr>
                <w:sz w:val="28"/>
                <w:szCs w:val="28"/>
              </w:rPr>
              <w:t>будителів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20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Формування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української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інтелігенції.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«Руська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трійця».</w:t>
            </w:r>
          </w:p>
          <w:p w:rsidR="00CD0144" w:rsidRDefault="00CD0144" w:rsidP="00DA0341">
            <w:pPr>
              <w:pStyle w:val="TableParagraph"/>
              <w:numPr>
                <w:ilvl w:val="0"/>
                <w:numId w:val="20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Суспільна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діяльність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Шашкевича,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Вагилевича,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Головацького.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Альманах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«Русалка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2"/>
                <w:sz w:val="28"/>
                <w:szCs w:val="28"/>
              </w:rPr>
              <w:t>Дністровая</w:t>
            </w:r>
            <w:proofErr w:type="spellEnd"/>
            <w:r>
              <w:rPr>
                <w:spacing w:val="-2"/>
                <w:sz w:val="28"/>
                <w:szCs w:val="28"/>
              </w:rPr>
              <w:t>».</w:t>
            </w:r>
          </w:p>
        </w:tc>
      </w:tr>
      <w:tr w:rsidR="004A3177" w:rsidTr="000B665F">
        <w:trPr>
          <w:trHeight w:val="4840"/>
        </w:trPr>
        <w:tc>
          <w:tcPr>
            <w:tcW w:w="10783" w:type="dxa"/>
          </w:tcPr>
          <w:p w:rsidR="004A3177" w:rsidRDefault="004A3177" w:rsidP="0076348A">
            <w:pPr>
              <w:pStyle w:val="TableParagraph"/>
              <w:spacing w:after="0" w:line="240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Тема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10. Українські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національно-визвольні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змагання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1914–1921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pacing w:val="-5"/>
                <w:sz w:val="28"/>
                <w:szCs w:val="28"/>
              </w:rPr>
              <w:t>рр.</w:t>
            </w:r>
          </w:p>
          <w:p w:rsidR="004A3177" w:rsidRDefault="004A3177" w:rsidP="004A3177">
            <w:pPr>
              <w:pStyle w:val="TableParagraph"/>
              <w:numPr>
                <w:ilvl w:val="0"/>
                <w:numId w:val="21"/>
              </w:numPr>
              <w:spacing w:after="0"/>
              <w:ind w:right="2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Першій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світовій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війні. Українські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землі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планах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воюючих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держав. Політичне становище в Галичині, Закарпатті та Буковині.</w:t>
            </w:r>
          </w:p>
          <w:p w:rsidR="004A3177" w:rsidRDefault="004A3177" w:rsidP="004A3177">
            <w:pPr>
              <w:pStyle w:val="TableParagraph"/>
              <w:numPr>
                <w:ilvl w:val="0"/>
                <w:numId w:val="2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Головна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Вплив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війни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Україну.</w:t>
            </w:r>
          </w:p>
          <w:p w:rsidR="004A3177" w:rsidRDefault="004A3177" w:rsidP="004A3177">
            <w:pPr>
              <w:pStyle w:val="TableParagraph"/>
              <w:numPr>
                <w:ilvl w:val="0"/>
                <w:numId w:val="2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Становище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підросійській</w:t>
            </w:r>
            <w:proofErr w:type="spellEnd"/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Україні.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Національно-визвольний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умовах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війни.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Війна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більшовицької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Росії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УНР.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Бій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Крутами.</w:t>
            </w:r>
          </w:p>
          <w:p w:rsidR="004A3177" w:rsidRDefault="004A3177" w:rsidP="004A3177">
            <w:pPr>
              <w:pStyle w:val="TableParagraph"/>
              <w:numPr>
                <w:ilvl w:val="0"/>
                <w:numId w:val="2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Брестський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мирний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договір,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його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наслідки.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Прийняття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Конституції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УНР.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Держава гетьмана П. Скоропадського. Державний переворот 29 квітня 1918 р.</w:t>
            </w:r>
          </w:p>
          <w:p w:rsidR="004A3177" w:rsidRDefault="004A3177" w:rsidP="004A3177">
            <w:pPr>
              <w:pStyle w:val="TableParagraph"/>
              <w:numPr>
                <w:ilvl w:val="0"/>
                <w:numId w:val="2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Внутрішня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політика,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зовнішньополітичний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курс,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національно-культурна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діяльність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гетьманського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уряду. Прорахунки Гетьманату.</w:t>
            </w:r>
          </w:p>
          <w:p w:rsidR="004A3177" w:rsidRDefault="004A3177" w:rsidP="004A3177">
            <w:pPr>
              <w:pStyle w:val="TableParagraph"/>
              <w:numPr>
                <w:ilvl w:val="0"/>
                <w:numId w:val="2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німецької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окупаційної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Україні.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повстанський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рух.</w:t>
            </w:r>
          </w:p>
          <w:p w:rsidR="004A3177" w:rsidRPr="004A3177" w:rsidRDefault="004A3177" w:rsidP="004A3177">
            <w:pPr>
              <w:pStyle w:val="TableParagraph"/>
              <w:numPr>
                <w:ilvl w:val="0"/>
                <w:numId w:val="21"/>
              </w:num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Утворення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Директорії,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склад,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соціальна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база.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Винниченко.</w:t>
            </w:r>
          </w:p>
          <w:p w:rsidR="004A3177" w:rsidRDefault="004A3177" w:rsidP="004A3177">
            <w:pPr>
              <w:pStyle w:val="TableParagraph"/>
              <w:spacing w:after="0"/>
              <w:ind w:left="720"/>
              <w:rPr>
                <w:sz w:val="28"/>
                <w:szCs w:val="28"/>
              </w:rPr>
            </w:pPr>
          </w:p>
        </w:tc>
      </w:tr>
      <w:tr w:rsidR="00CD0144" w:rsidTr="000B665F">
        <w:trPr>
          <w:trHeight w:val="677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 w:right="-1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11. Радянська державність та культура України в контексті тоталітарної системи СРСР (1921–1939 </w:t>
            </w:r>
            <w:r>
              <w:rPr>
                <w:b/>
                <w:spacing w:val="-2"/>
                <w:sz w:val="28"/>
                <w:szCs w:val="28"/>
              </w:rPr>
              <w:t>рр.).</w:t>
            </w:r>
          </w:p>
          <w:p w:rsidR="004A3177" w:rsidRDefault="00CD0144" w:rsidP="004A3177">
            <w:pPr>
              <w:pStyle w:val="TableParagraph"/>
              <w:numPr>
                <w:ilvl w:val="0"/>
                <w:numId w:val="22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Українські землі в умовах насадження комуністичного режиму та втягнення до складу СРСР. Встановлення комуністичної системи в Україні, її сутність. Політика «воєнного комунізму». </w:t>
            </w:r>
          </w:p>
          <w:p w:rsidR="00197192" w:rsidRDefault="00CD0144" w:rsidP="004A3177">
            <w:pPr>
              <w:pStyle w:val="TableParagraph"/>
              <w:numPr>
                <w:ilvl w:val="0"/>
                <w:numId w:val="22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Причини та масштаби голоду 1921– 1923 рр. Перехід до нової економічної політики. Створення СРСР і ліквідація суверенітету України. Утвердження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однопартійності.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більшовиків 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Україні.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коренізації, її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 особливості. </w:t>
            </w:r>
          </w:p>
          <w:p w:rsidR="00CD0144" w:rsidRDefault="00CD0144" w:rsidP="004A3177">
            <w:pPr>
              <w:pStyle w:val="TableParagraph"/>
              <w:numPr>
                <w:ilvl w:val="0"/>
                <w:numId w:val="22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Дерусифікація політичного і громадського життя. Націонал-комунізм. Політичні погляди М. Скрипника, О. </w:t>
            </w:r>
            <w:proofErr w:type="spellStart"/>
            <w:r>
              <w:rPr>
                <w:sz w:val="28"/>
                <w:szCs w:val="28"/>
              </w:rPr>
              <w:t>Шумського</w:t>
            </w:r>
            <w:proofErr w:type="spellEnd"/>
            <w:r>
              <w:rPr>
                <w:sz w:val="28"/>
                <w:szCs w:val="28"/>
              </w:rPr>
              <w:t>, М. Хвильового, М. Волобуєва. Зростання впливу національної ідеї. Згортання українізації,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7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причини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7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наслідки.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Посилення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російських</w:t>
            </w:r>
            <w:r>
              <w:rPr>
                <w:spacing w:val="7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впливів.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Трагедія</w:t>
            </w:r>
            <w:r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соціалістичної</w:t>
            </w:r>
            <w:r>
              <w:rPr>
                <w:spacing w:val="7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модернізації.</w:t>
            </w:r>
          </w:p>
          <w:p w:rsidR="00CD0144" w:rsidRDefault="00CD0144" w:rsidP="004A3177">
            <w:pPr>
              <w:pStyle w:val="TableParagraph"/>
              <w:numPr>
                <w:ilvl w:val="0"/>
                <w:numId w:val="22"/>
              </w:numPr>
              <w:spacing w:after="0"/>
              <w:ind w:righ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Зміцнення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командно-адміністративної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режиму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особистої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влади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І.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Сталіна.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Заміна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економічних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методів управління господарством системою жорсткої централізації.</w:t>
            </w:r>
          </w:p>
          <w:p w:rsidR="00402B08" w:rsidRDefault="00402B08" w:rsidP="00402B08">
            <w:pPr>
              <w:pStyle w:val="TableParagraph"/>
              <w:spacing w:after="0"/>
              <w:ind w:left="725" w:right="2"/>
              <w:jc w:val="both"/>
              <w:rPr>
                <w:sz w:val="28"/>
                <w:szCs w:val="28"/>
              </w:rPr>
            </w:pPr>
          </w:p>
        </w:tc>
      </w:tr>
      <w:tr w:rsidR="00CD0144" w:rsidRPr="00CD0144" w:rsidTr="000B665F">
        <w:trPr>
          <w:trHeight w:val="1557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 w:right="-1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12. Радикалізація національно-визвольного руху на західноукраїнських землях у 20–30-ті роки ХХ </w:t>
            </w:r>
            <w:r>
              <w:rPr>
                <w:b/>
                <w:spacing w:val="-4"/>
                <w:sz w:val="28"/>
                <w:szCs w:val="28"/>
              </w:rPr>
              <w:t>ст.</w:t>
            </w:r>
          </w:p>
          <w:p w:rsidR="00402B08" w:rsidRDefault="00CD0144" w:rsidP="00402B08">
            <w:pPr>
              <w:pStyle w:val="TableParagraph"/>
              <w:numPr>
                <w:ilvl w:val="0"/>
                <w:numId w:val="23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Національна політика Польщі на окупованих територіях. Анексія західноукраїнських земель. Економічна відсталість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Польщі, її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поділ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Польщу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«А»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Польщу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«Б». Осадництво.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Наступ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національні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українців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Галичині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та на Волині. Обмеження впливу української </w:t>
            </w:r>
            <w:proofErr w:type="spellStart"/>
            <w:r>
              <w:rPr>
                <w:sz w:val="28"/>
                <w:szCs w:val="28"/>
              </w:rPr>
              <w:t>iнтелiґенцiї</w:t>
            </w:r>
            <w:proofErr w:type="spellEnd"/>
            <w:r>
              <w:rPr>
                <w:sz w:val="28"/>
                <w:szCs w:val="28"/>
              </w:rPr>
              <w:t xml:space="preserve"> 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суспільстві. Становище греко-католицької і православної церков. </w:t>
            </w:r>
          </w:p>
          <w:p w:rsidR="00402B08" w:rsidRDefault="00CD0144" w:rsidP="00402B08">
            <w:pPr>
              <w:pStyle w:val="TableParagraph"/>
              <w:numPr>
                <w:ilvl w:val="0"/>
                <w:numId w:val="23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Пацифікація. Український визвольний рух. Основні течії у визвольному русі західних українців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польського панування. УНДО.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Українська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соціалістична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радикальна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партія. «Просвіта». «Союз українок». «Рідна школа». Діяльність молодіжних організацій. Становище вищої освіти та науки. </w:t>
            </w:r>
          </w:p>
          <w:p w:rsidR="00402B08" w:rsidRDefault="00CD0144" w:rsidP="00402B08">
            <w:pPr>
              <w:pStyle w:val="TableParagraph"/>
              <w:numPr>
                <w:ilvl w:val="0"/>
                <w:numId w:val="23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Український таємний університет. Кооперативний рух. Роль греко-католицької церкви в суспільно-політичному житті Західної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України.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Митрополит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Шептицький.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Піднесення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занепад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комуністичного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руху.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Організаційні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витоки українського націоналізму. Створення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УВО. Є. Коновалець. </w:t>
            </w:r>
          </w:p>
          <w:p w:rsidR="00CD0144" w:rsidRDefault="00CD0144" w:rsidP="00402B08">
            <w:pPr>
              <w:pStyle w:val="TableParagraph"/>
              <w:numPr>
                <w:ilvl w:val="0"/>
                <w:numId w:val="23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Політична доктрина інтеґрального націоналізму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 Донцова. Утворення ОУН та її діяльність. Тактика «перманентної революції». Розкол в українському націоналістичному русі. А. Мельник, С. Бандера. Спроба «нормалізації» українсько-польських стосунків та її крах.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Становище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українців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Буковини,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Бессарабії та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Закарпаття.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Захоплення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Північної Буковини</w:t>
            </w:r>
            <w:r>
              <w:rPr>
                <w:spacing w:val="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Бессарабії</w:t>
            </w:r>
          </w:p>
          <w:p w:rsidR="00CD0144" w:rsidRPr="00402B08" w:rsidRDefault="00CD0144" w:rsidP="00402B08">
            <w:pPr>
              <w:pStyle w:val="TableParagraph"/>
              <w:numPr>
                <w:ilvl w:val="0"/>
                <w:numId w:val="23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Румунією.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Хотинське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(1919)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Татарбунарське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(1924)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повстання.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Громадське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життя</w:t>
            </w:r>
            <w:r>
              <w:rPr>
                <w:spacing w:val="-2"/>
                <w:sz w:val="28"/>
                <w:szCs w:val="28"/>
              </w:rPr>
              <w:t xml:space="preserve"> краю.</w:t>
            </w:r>
          </w:p>
          <w:p w:rsidR="00402B08" w:rsidRDefault="00402B08" w:rsidP="00402B08">
            <w:pPr>
              <w:pStyle w:val="TableParagraph"/>
              <w:spacing w:after="0"/>
              <w:ind w:left="725"/>
              <w:jc w:val="both"/>
              <w:rPr>
                <w:sz w:val="28"/>
                <w:szCs w:val="28"/>
              </w:rPr>
            </w:pPr>
          </w:p>
        </w:tc>
      </w:tr>
      <w:tr w:rsidR="00402B08" w:rsidRPr="00402B08" w:rsidTr="000B665F">
        <w:trPr>
          <w:trHeight w:val="1841"/>
        </w:trPr>
        <w:tc>
          <w:tcPr>
            <w:tcW w:w="10783" w:type="dxa"/>
          </w:tcPr>
          <w:p w:rsidR="00402B08" w:rsidRDefault="00402B08" w:rsidP="0076348A">
            <w:pPr>
              <w:pStyle w:val="TableParagraph"/>
              <w:spacing w:after="0" w:line="240" w:lineRule="auto"/>
              <w:ind w:left="5" w:right="-1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13.</w:t>
            </w:r>
            <w:r>
              <w:rPr>
                <w:b/>
                <w:spacing w:val="-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Українське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питання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під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час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Другої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світової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війни</w:t>
            </w:r>
            <w:r>
              <w:rPr>
                <w:b/>
                <w:spacing w:val="-1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та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післявоєнної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відбудови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(1939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–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початок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1950- х рр.).</w:t>
            </w:r>
          </w:p>
          <w:p w:rsidR="0085584F" w:rsidRDefault="00402B08" w:rsidP="0092007C">
            <w:pPr>
              <w:pStyle w:val="TableParagraph"/>
              <w:numPr>
                <w:ilvl w:val="0"/>
                <w:numId w:val="24"/>
              </w:numPr>
              <w:spacing w:after="0"/>
              <w:ind w:right="-15"/>
              <w:rPr>
                <w:sz w:val="28"/>
                <w:szCs w:val="28"/>
              </w:rPr>
            </w:pPr>
            <w:r w:rsidRPr="0085584F">
              <w:rPr>
                <w:sz w:val="28"/>
                <w:szCs w:val="28"/>
              </w:rPr>
              <w:t>Українські</w:t>
            </w:r>
            <w:r w:rsidRPr="0085584F">
              <w:rPr>
                <w:spacing w:val="-19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землі</w:t>
            </w:r>
            <w:r w:rsidRPr="0085584F">
              <w:rPr>
                <w:spacing w:val="-17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на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першому</w:t>
            </w:r>
            <w:r w:rsidRPr="0085584F">
              <w:rPr>
                <w:spacing w:val="-17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етапі</w:t>
            </w:r>
            <w:r w:rsidRPr="0085584F">
              <w:rPr>
                <w:spacing w:val="-17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війни</w:t>
            </w:r>
            <w:r w:rsidRPr="0085584F">
              <w:rPr>
                <w:spacing w:val="-1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(вересень</w:t>
            </w:r>
            <w:r w:rsidRPr="0085584F">
              <w:rPr>
                <w:spacing w:val="-9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1939</w:t>
            </w:r>
            <w:r w:rsidRPr="0085584F">
              <w:rPr>
                <w:spacing w:val="-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–</w:t>
            </w:r>
            <w:r w:rsidRPr="0085584F">
              <w:rPr>
                <w:spacing w:val="-1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червень</w:t>
            </w:r>
            <w:r w:rsidRPr="0085584F">
              <w:rPr>
                <w:spacing w:val="-1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1941</w:t>
            </w:r>
            <w:r w:rsidRPr="0085584F">
              <w:rPr>
                <w:spacing w:val="-1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р.).</w:t>
            </w:r>
            <w:r w:rsidRPr="0085584F">
              <w:rPr>
                <w:spacing w:val="-9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«Українське</w:t>
            </w:r>
            <w:r w:rsidRPr="0085584F">
              <w:rPr>
                <w:spacing w:val="-11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питання»</w:t>
            </w:r>
            <w:r w:rsidRPr="0085584F">
              <w:rPr>
                <w:spacing w:val="-1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в</w:t>
            </w:r>
            <w:r w:rsidRPr="0085584F">
              <w:rPr>
                <w:spacing w:val="-8"/>
                <w:sz w:val="28"/>
                <w:szCs w:val="28"/>
              </w:rPr>
              <w:t xml:space="preserve"> </w:t>
            </w:r>
            <w:r w:rsidRPr="0085584F">
              <w:rPr>
                <w:spacing w:val="-2"/>
                <w:sz w:val="28"/>
                <w:szCs w:val="28"/>
              </w:rPr>
              <w:t>європейській</w:t>
            </w:r>
            <w:r w:rsidR="0085584F">
              <w:rPr>
                <w:spacing w:val="-2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політиці</w:t>
            </w:r>
            <w:r w:rsidRPr="0085584F">
              <w:rPr>
                <w:spacing w:val="-17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напередодні</w:t>
            </w:r>
            <w:r w:rsidRPr="0085584F">
              <w:rPr>
                <w:spacing w:val="-1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Другої</w:t>
            </w:r>
            <w:r w:rsidRPr="0085584F">
              <w:rPr>
                <w:spacing w:val="-1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світової</w:t>
            </w:r>
            <w:r w:rsidRPr="0085584F">
              <w:rPr>
                <w:spacing w:val="-1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війни.</w:t>
            </w:r>
            <w:r w:rsidRPr="0085584F">
              <w:rPr>
                <w:spacing w:val="-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Радянсько-німецький</w:t>
            </w:r>
            <w:r w:rsidRPr="0085584F">
              <w:rPr>
                <w:spacing w:val="-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альянс.</w:t>
            </w:r>
            <w:r w:rsidRPr="0085584F">
              <w:rPr>
                <w:spacing w:val="-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Причини,</w:t>
            </w:r>
            <w:r w:rsidRPr="0085584F">
              <w:rPr>
                <w:spacing w:val="-7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передумови,</w:t>
            </w:r>
            <w:r w:rsidRPr="0085584F">
              <w:rPr>
                <w:spacing w:val="-4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початок</w:t>
            </w:r>
            <w:r w:rsidRPr="0085584F">
              <w:rPr>
                <w:spacing w:val="-6"/>
                <w:sz w:val="28"/>
                <w:szCs w:val="28"/>
              </w:rPr>
              <w:t xml:space="preserve"> </w:t>
            </w:r>
            <w:r w:rsidRPr="0085584F">
              <w:rPr>
                <w:spacing w:val="-2"/>
                <w:sz w:val="28"/>
                <w:szCs w:val="28"/>
              </w:rPr>
              <w:t>Другої</w:t>
            </w:r>
            <w:r w:rsidRPr="0085584F">
              <w:rPr>
                <w:spacing w:val="-2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 xml:space="preserve">світової війни. Пакт Ріббентропа-Молотова. </w:t>
            </w:r>
          </w:p>
          <w:p w:rsidR="0085584F" w:rsidRDefault="00402B08" w:rsidP="0092007C">
            <w:pPr>
              <w:pStyle w:val="TableParagraph"/>
              <w:numPr>
                <w:ilvl w:val="0"/>
                <w:numId w:val="24"/>
              </w:numPr>
              <w:spacing w:after="0"/>
              <w:ind w:right="-15"/>
              <w:rPr>
                <w:sz w:val="28"/>
                <w:szCs w:val="28"/>
              </w:rPr>
            </w:pPr>
            <w:r w:rsidRPr="0085584F">
              <w:rPr>
                <w:sz w:val="28"/>
                <w:szCs w:val="28"/>
              </w:rPr>
              <w:t xml:space="preserve">Вступ Червоної армії на територію Західної України. Включення основної частини західноукраїнських земель до складу УРСР та їх «радянізація». Масові репресії проти місцевого населення. </w:t>
            </w:r>
          </w:p>
          <w:p w:rsidR="0085584F" w:rsidRPr="0085584F" w:rsidRDefault="00402B08" w:rsidP="0092007C">
            <w:pPr>
              <w:pStyle w:val="TableParagraph"/>
              <w:numPr>
                <w:ilvl w:val="0"/>
                <w:numId w:val="24"/>
              </w:numPr>
              <w:spacing w:after="0"/>
              <w:ind w:right="-15"/>
              <w:rPr>
                <w:sz w:val="28"/>
                <w:szCs w:val="28"/>
              </w:rPr>
            </w:pPr>
            <w:r w:rsidRPr="0085584F">
              <w:rPr>
                <w:sz w:val="28"/>
                <w:szCs w:val="28"/>
              </w:rPr>
              <w:t>Опір утвердженню комуністичного режиму на західноукраїнських землях. Український центральний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комітет.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</w:p>
          <w:p w:rsidR="0085584F" w:rsidRDefault="00402B08" w:rsidP="0092007C">
            <w:pPr>
              <w:pStyle w:val="TableParagraph"/>
              <w:numPr>
                <w:ilvl w:val="0"/>
                <w:numId w:val="24"/>
              </w:numPr>
              <w:spacing w:after="0"/>
              <w:ind w:right="-15"/>
              <w:rPr>
                <w:sz w:val="28"/>
                <w:szCs w:val="28"/>
              </w:rPr>
            </w:pPr>
            <w:r w:rsidRPr="0085584F">
              <w:rPr>
                <w:sz w:val="28"/>
                <w:szCs w:val="28"/>
              </w:rPr>
              <w:t>Діяльність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ОУН.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Встановлення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нацистського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окупаційного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режиму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та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народний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опір</w:t>
            </w:r>
            <w:r w:rsidRPr="0085584F">
              <w:rPr>
                <w:spacing w:val="-15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 xml:space="preserve">йому. Україна у планах Німеччини. </w:t>
            </w:r>
          </w:p>
          <w:p w:rsidR="008D323A" w:rsidRDefault="008D323A" w:rsidP="008D323A">
            <w:pPr>
              <w:pStyle w:val="TableParagraph"/>
              <w:spacing w:after="0"/>
              <w:ind w:left="725" w:right="-15"/>
              <w:rPr>
                <w:sz w:val="28"/>
                <w:szCs w:val="28"/>
              </w:rPr>
            </w:pPr>
          </w:p>
          <w:p w:rsidR="00402B08" w:rsidRDefault="00402B08" w:rsidP="0085584F">
            <w:pPr>
              <w:pStyle w:val="TableParagraph"/>
              <w:numPr>
                <w:ilvl w:val="0"/>
                <w:numId w:val="24"/>
              </w:numPr>
              <w:spacing w:after="0"/>
              <w:ind w:right="-15"/>
              <w:rPr>
                <w:sz w:val="28"/>
                <w:szCs w:val="28"/>
              </w:rPr>
            </w:pPr>
            <w:r w:rsidRPr="0085584F">
              <w:rPr>
                <w:sz w:val="28"/>
                <w:szCs w:val="28"/>
              </w:rPr>
              <w:lastRenderedPageBreak/>
              <w:t>Початок німецько-радянської війни, її цілі та характер. Оборонні бої літа–осені 1941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р.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Причини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поразки</w:t>
            </w:r>
            <w:r w:rsidRPr="0085584F">
              <w:rPr>
                <w:spacing w:val="39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Червоної</w:t>
            </w:r>
            <w:r w:rsidRPr="0085584F">
              <w:rPr>
                <w:spacing w:val="39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армії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у</w:t>
            </w:r>
            <w:r w:rsidRPr="0085584F">
              <w:rPr>
                <w:spacing w:val="38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початковий</w:t>
            </w:r>
            <w:r w:rsidRPr="0085584F">
              <w:rPr>
                <w:spacing w:val="39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період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війни.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Розчленування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України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як</w:t>
            </w:r>
            <w:r w:rsidRPr="0085584F">
              <w:rPr>
                <w:spacing w:val="40"/>
                <w:sz w:val="28"/>
                <w:szCs w:val="28"/>
              </w:rPr>
              <w:t xml:space="preserve"> </w:t>
            </w:r>
            <w:r w:rsidRPr="0085584F">
              <w:rPr>
                <w:sz w:val="28"/>
                <w:szCs w:val="28"/>
              </w:rPr>
              <w:t>історично-</w:t>
            </w:r>
            <w:r>
              <w:rPr>
                <w:sz w:val="28"/>
                <w:szCs w:val="28"/>
              </w:rPr>
              <w:t>географічної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політичної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цілісності,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її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пограбування.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Злочини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гітлерівців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населення.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Опору.</w:t>
            </w:r>
          </w:p>
        </w:tc>
      </w:tr>
      <w:tr w:rsidR="00CD0144" w:rsidRPr="00CD0144" w:rsidTr="000B665F">
        <w:trPr>
          <w:trHeight w:val="3312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 w:right="-1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Тема 14. Україна в умовах спротиву комуністичному тоталітаризмові та його краху (середина 1950-х – 1991 р.). Культурне відродження українського народу.</w:t>
            </w:r>
          </w:p>
          <w:p w:rsidR="008D323A" w:rsidRPr="008D323A" w:rsidRDefault="00CD0144" w:rsidP="008D323A">
            <w:pPr>
              <w:pStyle w:val="TableParagraph"/>
              <w:numPr>
                <w:ilvl w:val="0"/>
                <w:numId w:val="25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Десятиліття контрольованого лібералізму. Передача Кримської області до складу УРСР. Спроби лібералізації політичного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режиму. XX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з’їзд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КПРС. Критика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Сталіна. Початок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реабілітації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жертв комуністичних репресій. Реформи Н. Хрущова.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</w:p>
          <w:p w:rsidR="008D323A" w:rsidRDefault="00CD0144" w:rsidP="008D323A">
            <w:pPr>
              <w:pStyle w:val="TableParagraph"/>
              <w:numPr>
                <w:ilvl w:val="0"/>
                <w:numId w:val="25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Зародження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руху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«шістдесятників», його ідеали і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цінності, роль 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національно- культурному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житті.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Початок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наступу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шістдесятників.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Розповсюдження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«самвидаву».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Нові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політичні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репресії. Антирелігійна кампанія. Прорахунки у зовнішній політиці. Усунення Н. Хрущова від влади. </w:t>
            </w:r>
          </w:p>
          <w:p w:rsidR="008D323A" w:rsidRPr="008D323A" w:rsidRDefault="00CD0144" w:rsidP="008D323A">
            <w:pPr>
              <w:pStyle w:val="TableParagraph"/>
              <w:numPr>
                <w:ilvl w:val="0"/>
                <w:numId w:val="25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Поглиблення системної кризи тоталітарного режиму (друга половина 1960-х – середина 1980-х років). Переміни в кремлівському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керівництві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жовтні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1964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їх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наслідки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України.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Косигінська</w:t>
            </w:r>
            <w:proofErr w:type="spellEnd"/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реформа».</w:t>
            </w:r>
            <w:r>
              <w:rPr>
                <w:spacing w:val="40"/>
                <w:sz w:val="28"/>
                <w:szCs w:val="28"/>
              </w:rPr>
              <w:t xml:space="preserve"> </w:t>
            </w:r>
          </w:p>
          <w:p w:rsidR="00CD0144" w:rsidRPr="008D323A" w:rsidRDefault="00CD0144" w:rsidP="008D323A">
            <w:pPr>
              <w:pStyle w:val="TableParagraph"/>
              <w:numPr>
                <w:ilvl w:val="0"/>
                <w:numId w:val="25"/>
              </w:numPr>
              <w:spacing w:after="0"/>
              <w:ind w:right="-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Ідеологія</w:t>
            </w:r>
            <w:r w:rsidR="008D32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«розвинутого соціалізму». Наростання кризових явищ у соціально-економічному житті. Посилення репресій проти </w:t>
            </w:r>
            <w:proofErr w:type="spellStart"/>
            <w:r>
              <w:rPr>
                <w:sz w:val="28"/>
                <w:szCs w:val="28"/>
              </w:rPr>
              <w:t>шістдесятницького</w:t>
            </w:r>
            <w:proofErr w:type="spellEnd"/>
            <w:r>
              <w:rPr>
                <w:sz w:val="28"/>
                <w:szCs w:val="28"/>
              </w:rPr>
              <w:t xml:space="preserve"> руху в Україні. «Великий погром» 1972 р. «Чистка» керівних державних 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партійних</w:t>
            </w:r>
            <w:r w:rsidR="008D32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кадрів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республіки.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Курс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прискорення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«злиття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націй»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СРСР.</w:t>
            </w:r>
          </w:p>
          <w:p w:rsidR="008D323A" w:rsidRDefault="008D323A" w:rsidP="008D323A">
            <w:pPr>
              <w:pStyle w:val="TableParagraph"/>
              <w:spacing w:after="0"/>
              <w:ind w:left="725" w:right="-15"/>
              <w:jc w:val="both"/>
              <w:rPr>
                <w:sz w:val="28"/>
                <w:szCs w:val="28"/>
              </w:rPr>
            </w:pPr>
          </w:p>
        </w:tc>
      </w:tr>
      <w:tr w:rsidR="00CD0144" w:rsidTr="000B665F">
        <w:trPr>
          <w:trHeight w:val="848"/>
        </w:trPr>
        <w:tc>
          <w:tcPr>
            <w:tcW w:w="10783" w:type="dxa"/>
          </w:tcPr>
          <w:p w:rsidR="00CD0144" w:rsidRDefault="00CD0144" w:rsidP="0076348A">
            <w:pPr>
              <w:pStyle w:val="TableParagraph"/>
              <w:spacing w:after="0" w:line="240" w:lineRule="auto"/>
              <w:ind w:left="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15.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Становлення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Української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незалежної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держави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особливості</w:t>
            </w:r>
            <w:r>
              <w:rPr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формування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сучасної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pacing w:val="-2"/>
                <w:sz w:val="28"/>
                <w:szCs w:val="28"/>
              </w:rPr>
              <w:t>культури.</w:t>
            </w:r>
          </w:p>
          <w:p w:rsidR="000B665F" w:rsidRDefault="00CD0144" w:rsidP="000B665F">
            <w:pPr>
              <w:pStyle w:val="TableParagraph"/>
              <w:numPr>
                <w:ilvl w:val="0"/>
                <w:numId w:val="26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Україна у світовому співтоваристві. Українська </w:t>
            </w:r>
            <w:proofErr w:type="spellStart"/>
            <w:r>
              <w:rPr>
                <w:sz w:val="28"/>
                <w:szCs w:val="28"/>
              </w:rPr>
              <w:t>діаспора.Формування</w:t>
            </w:r>
            <w:proofErr w:type="spellEnd"/>
            <w:r>
              <w:rPr>
                <w:sz w:val="28"/>
                <w:szCs w:val="28"/>
              </w:rPr>
              <w:t xml:space="preserve"> території та етнічного складу населення України.  Етнографічні особливості та характерні риси етнічної культури і ментальності українських етнографічних груп.</w:t>
            </w:r>
          </w:p>
          <w:p w:rsidR="000B665F" w:rsidRDefault="00CD0144" w:rsidP="000B665F">
            <w:pPr>
              <w:pStyle w:val="TableParagraph"/>
              <w:numPr>
                <w:ilvl w:val="0"/>
                <w:numId w:val="26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Культура харчування як складова способу життя людини. Культура харчування як фактор здоров’я людини. Становлення та розвиток напряму здорового харчування в суспільстві. Угода про співдружність Незалежних Держав. </w:t>
            </w:r>
          </w:p>
          <w:p w:rsidR="00CD0144" w:rsidRDefault="00CD0144" w:rsidP="000B665F">
            <w:pPr>
              <w:pStyle w:val="TableParagraph"/>
              <w:numPr>
                <w:ilvl w:val="0"/>
                <w:numId w:val="26"/>
              </w:num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«Про громадянство України». Затвердження державної символіки. Формування Збройних сил і </w:t>
            </w:r>
            <w:proofErr w:type="spellStart"/>
            <w:r>
              <w:rPr>
                <w:sz w:val="28"/>
                <w:szCs w:val="28"/>
              </w:rPr>
              <w:t>Військовоморського</w:t>
            </w:r>
            <w:proofErr w:type="spellEnd"/>
            <w:r>
              <w:rPr>
                <w:sz w:val="28"/>
                <w:szCs w:val="28"/>
              </w:rPr>
              <w:t xml:space="preserve"> флоту, Національної гвардії, Служби безпеки, митної служби. Кримська автономія. Прийняття Конституції України. </w:t>
            </w:r>
          </w:p>
          <w:p w:rsidR="000B665F" w:rsidRDefault="000B665F" w:rsidP="000B665F">
            <w:pPr>
              <w:pStyle w:val="TableParagraph"/>
              <w:spacing w:after="0"/>
              <w:ind w:left="725"/>
              <w:jc w:val="both"/>
              <w:rPr>
                <w:sz w:val="28"/>
                <w:szCs w:val="28"/>
              </w:rPr>
            </w:pPr>
          </w:p>
        </w:tc>
      </w:tr>
    </w:tbl>
    <w:p w:rsidR="00CD0144" w:rsidRPr="00CD0144" w:rsidRDefault="00CD0144" w:rsidP="00CD014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D0144" w:rsidRPr="00CD0144" w:rsidSect="006914AB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397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873" w:hanging="245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347" w:hanging="24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21" w:hanging="24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95" w:hanging="24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769" w:hanging="24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243" w:hanging="24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716" w:hanging="24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190" w:hanging="245"/>
      </w:pPr>
      <w:rPr>
        <w:rFonts w:hint="default"/>
        <w:lang w:val="uk-UA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079" w:hanging="360"/>
      </w:pPr>
      <w:rPr>
        <w:rFonts w:ascii="Calibri" w:eastAsia="Calibri" w:hAnsi="Calibri" w:cs="Calibri" w:hint="default"/>
        <w:spacing w:val="0"/>
        <w:w w:val="100"/>
        <w:lang w:val="uk-UA" w:eastAsia="en-US" w:bidi="ar-SA"/>
      </w:rPr>
    </w:lvl>
    <w:lvl w:ilvl="1">
      <w:numFmt w:val="bullet"/>
      <w:lvlText w:val="•"/>
      <w:lvlJc w:val="left"/>
      <w:pPr>
        <w:ind w:left="2485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89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97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703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810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515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92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326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58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035" w:hanging="360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491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947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03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859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315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77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226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7A45B15"/>
    <w:multiLevelType w:val="hybridMultilevel"/>
    <w:tmpl w:val="0762950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 w15:restartNumberingAfterBreak="0">
    <w:nsid w:val="09570E9D"/>
    <w:multiLevelType w:val="hybridMultilevel"/>
    <w:tmpl w:val="9600F6DA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18800E96"/>
    <w:multiLevelType w:val="hybridMultilevel"/>
    <w:tmpl w:val="8AAC493C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1A3B004C"/>
    <w:multiLevelType w:val="hybridMultilevel"/>
    <w:tmpl w:val="0C86D1AC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1B054E80"/>
    <w:multiLevelType w:val="hybridMultilevel"/>
    <w:tmpl w:val="7F623192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1BC87BAB"/>
    <w:multiLevelType w:val="hybridMultilevel"/>
    <w:tmpl w:val="3AB0C102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1ED36CDF"/>
    <w:multiLevelType w:val="multilevel"/>
    <w:tmpl w:val="1ED36CD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245346DD"/>
    <w:multiLevelType w:val="hybridMultilevel"/>
    <w:tmpl w:val="9D96011A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1" w15:restartNumberingAfterBreak="0">
    <w:nsid w:val="267B0295"/>
    <w:multiLevelType w:val="hybridMultilevel"/>
    <w:tmpl w:val="9406456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2" w15:restartNumberingAfterBreak="0">
    <w:nsid w:val="26F6720B"/>
    <w:multiLevelType w:val="multilevel"/>
    <w:tmpl w:val="26F672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3" w15:restartNumberingAfterBreak="0">
    <w:nsid w:val="339E17CB"/>
    <w:multiLevelType w:val="multilevel"/>
    <w:tmpl w:val="339E17C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39A23C76"/>
    <w:multiLevelType w:val="multilevel"/>
    <w:tmpl w:val="39A23C7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23F48"/>
    <w:multiLevelType w:val="hybridMultilevel"/>
    <w:tmpl w:val="017A0190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6" w15:restartNumberingAfterBreak="0">
    <w:nsid w:val="577C6BE5"/>
    <w:multiLevelType w:val="hybridMultilevel"/>
    <w:tmpl w:val="E4B21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5467A"/>
    <w:multiLevelType w:val="multilevel"/>
    <w:tmpl w:val="5965467A"/>
    <w:lvl w:ilvl="0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161" w:hanging="284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603" w:hanging="28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045" w:hanging="28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487" w:hanging="28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929" w:hanging="28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9371" w:hanging="28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0812" w:hanging="28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2254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6048060D"/>
    <w:multiLevelType w:val="hybridMultilevel"/>
    <w:tmpl w:val="A222A5B0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0" w15:restartNumberingAfterBreak="0">
    <w:nsid w:val="609E6949"/>
    <w:multiLevelType w:val="hybridMultilevel"/>
    <w:tmpl w:val="C4F467D8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1" w15:restartNumberingAfterBreak="0">
    <w:nsid w:val="69C90BAA"/>
    <w:multiLevelType w:val="hybridMultilevel"/>
    <w:tmpl w:val="588689C0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2" w15:restartNumberingAfterBreak="0">
    <w:nsid w:val="7190717B"/>
    <w:multiLevelType w:val="hybridMultilevel"/>
    <w:tmpl w:val="71B0FFC8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3" w15:restartNumberingAfterBreak="0">
    <w:nsid w:val="7232EFB9"/>
    <w:multiLevelType w:val="singleLevel"/>
    <w:tmpl w:val="7232EFB9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76D3544F"/>
    <w:multiLevelType w:val="hybridMultilevel"/>
    <w:tmpl w:val="3D5C41C4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5" w15:restartNumberingAfterBreak="0">
    <w:nsid w:val="7AD766FF"/>
    <w:multiLevelType w:val="multilevel"/>
    <w:tmpl w:val="7AD766FF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"/>
  </w:num>
  <w:num w:numId="3">
    <w:abstractNumId w:val="9"/>
  </w:num>
  <w:num w:numId="4">
    <w:abstractNumId w:val="12"/>
  </w:num>
  <w:num w:numId="5">
    <w:abstractNumId w:val="13"/>
  </w:num>
  <w:num w:numId="6">
    <w:abstractNumId w:val="25"/>
  </w:num>
  <w:num w:numId="7">
    <w:abstractNumId w:val="14"/>
  </w:num>
  <w:num w:numId="8">
    <w:abstractNumId w:val="18"/>
  </w:num>
  <w:num w:numId="9">
    <w:abstractNumId w:val="0"/>
  </w:num>
  <w:num w:numId="10">
    <w:abstractNumId w:val="17"/>
  </w:num>
  <w:num w:numId="11">
    <w:abstractNumId w:val="2"/>
  </w:num>
  <w:num w:numId="12">
    <w:abstractNumId w:val="8"/>
  </w:num>
  <w:num w:numId="13">
    <w:abstractNumId w:val="3"/>
  </w:num>
  <w:num w:numId="14">
    <w:abstractNumId w:val="21"/>
  </w:num>
  <w:num w:numId="15">
    <w:abstractNumId w:val="24"/>
  </w:num>
  <w:num w:numId="16">
    <w:abstractNumId w:val="11"/>
  </w:num>
  <w:num w:numId="17">
    <w:abstractNumId w:val="22"/>
  </w:num>
  <w:num w:numId="18">
    <w:abstractNumId w:val="19"/>
  </w:num>
  <w:num w:numId="19">
    <w:abstractNumId w:val="15"/>
  </w:num>
  <w:num w:numId="20">
    <w:abstractNumId w:val="6"/>
  </w:num>
  <w:num w:numId="21">
    <w:abstractNumId w:val="16"/>
  </w:num>
  <w:num w:numId="22">
    <w:abstractNumId w:val="20"/>
  </w:num>
  <w:num w:numId="23">
    <w:abstractNumId w:val="4"/>
  </w:num>
  <w:num w:numId="24">
    <w:abstractNumId w:val="10"/>
  </w:num>
  <w:num w:numId="25">
    <w:abstractNumId w:val="7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88"/>
    <w:rsid w:val="000B665F"/>
    <w:rsid w:val="00197192"/>
    <w:rsid w:val="00402B08"/>
    <w:rsid w:val="00450C88"/>
    <w:rsid w:val="004A3177"/>
    <w:rsid w:val="006914AB"/>
    <w:rsid w:val="0085584F"/>
    <w:rsid w:val="008D323A"/>
    <w:rsid w:val="00CD0144"/>
    <w:rsid w:val="00CD5C3D"/>
    <w:rsid w:val="00D33ABF"/>
    <w:rsid w:val="00DA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68788"/>
  <w15:chartTrackingRefBased/>
  <w15:docId w15:val="{19E96B73-DA3D-458C-AAF7-BED2E6A0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D0144"/>
    <w:pPr>
      <w:spacing w:after="200" w:line="272" w:lineRule="exact"/>
      <w:ind w:left="15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2">
    <w:name w:val="heading 2"/>
    <w:basedOn w:val="a"/>
    <w:link w:val="20"/>
    <w:qFormat/>
    <w:rsid w:val="00CD0144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8"/>
      <w:szCs w:val="28"/>
      <w:lang w:val="uk-UA" w:eastAsia="ru-RU"/>
    </w:rPr>
  </w:style>
  <w:style w:type="paragraph" w:styleId="3">
    <w:name w:val="heading 3"/>
    <w:next w:val="a"/>
    <w:link w:val="30"/>
    <w:qFormat/>
    <w:rsid w:val="00CD0144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0144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rsid w:val="00CD0144"/>
    <w:rPr>
      <w:rFonts w:ascii="Arial" w:eastAsia="Arial" w:hAnsi="Arial" w:cs="Arial"/>
      <w:b/>
      <w:i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CD0144"/>
    <w:rPr>
      <w:rFonts w:ascii="SimSun" w:eastAsia="SimSun" w:hAnsi="SimSun" w:cs="Times New Roman"/>
      <w:b/>
      <w:bCs/>
      <w:sz w:val="26"/>
      <w:szCs w:val="26"/>
      <w:lang w:eastAsia="zh-CN"/>
    </w:rPr>
  </w:style>
  <w:style w:type="character" w:styleId="a3">
    <w:name w:val="Emphasis"/>
    <w:basedOn w:val="a0"/>
    <w:qFormat/>
    <w:rsid w:val="00CD0144"/>
    <w:rPr>
      <w:i/>
      <w:iCs/>
    </w:rPr>
  </w:style>
  <w:style w:type="character" w:styleId="a4">
    <w:name w:val="Hyperlink"/>
    <w:basedOn w:val="a0"/>
    <w:rsid w:val="00CD0144"/>
    <w:rPr>
      <w:color w:val="0000FF"/>
      <w:u w:val="single"/>
    </w:rPr>
  </w:style>
  <w:style w:type="character" w:styleId="a5">
    <w:name w:val="Strong"/>
    <w:basedOn w:val="a0"/>
    <w:qFormat/>
    <w:rsid w:val="00CD0144"/>
    <w:rPr>
      <w:b/>
      <w:bCs/>
    </w:rPr>
  </w:style>
  <w:style w:type="paragraph" w:styleId="a6">
    <w:name w:val="header"/>
    <w:basedOn w:val="a"/>
    <w:link w:val="a7"/>
    <w:rsid w:val="00CD0144"/>
    <w:pPr>
      <w:tabs>
        <w:tab w:val="center" w:pos="4153"/>
        <w:tab w:val="right" w:pos="8306"/>
      </w:tabs>
      <w:spacing w:after="200" w:line="276" w:lineRule="auto"/>
    </w:pPr>
    <w:rPr>
      <w:rFonts w:ascii="Times New Roman" w:eastAsia="Calibri" w:hAnsi="Times New Roman" w:cs="Calibri"/>
      <w:lang w:val="uk-UA" w:eastAsia="ru-RU"/>
    </w:rPr>
  </w:style>
  <w:style w:type="character" w:customStyle="1" w:styleId="a7">
    <w:name w:val="Верхний колонтитул Знак"/>
    <w:basedOn w:val="a0"/>
    <w:link w:val="a6"/>
    <w:rsid w:val="00CD0144"/>
    <w:rPr>
      <w:rFonts w:ascii="Times New Roman" w:eastAsia="Calibri" w:hAnsi="Times New Roman" w:cs="Calibri"/>
      <w:lang w:val="uk-UA" w:eastAsia="ru-RU"/>
    </w:rPr>
  </w:style>
  <w:style w:type="paragraph" w:styleId="a8">
    <w:name w:val="Body Text"/>
    <w:basedOn w:val="a"/>
    <w:link w:val="a9"/>
    <w:uiPriority w:val="1"/>
    <w:qFormat/>
    <w:rsid w:val="00CD0144"/>
    <w:pPr>
      <w:spacing w:after="200" w:line="275" w:lineRule="exact"/>
      <w:ind w:left="517" w:hanging="364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9">
    <w:name w:val="Основной текст Знак"/>
    <w:basedOn w:val="a0"/>
    <w:link w:val="a8"/>
    <w:uiPriority w:val="1"/>
    <w:rsid w:val="00CD0144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a">
    <w:name w:val="Title"/>
    <w:basedOn w:val="11"/>
    <w:next w:val="11"/>
    <w:link w:val="ab"/>
    <w:uiPriority w:val="1"/>
    <w:qFormat/>
    <w:rsid w:val="00CD0144"/>
    <w:pPr>
      <w:ind w:left="1432" w:right="1434"/>
      <w:jc w:val="center"/>
    </w:pPr>
    <w:rPr>
      <w:rFonts w:eastAsia="Times New Roman" w:cs="Times New Roman"/>
      <w:sz w:val="36"/>
      <w:szCs w:val="36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CD0144"/>
    <w:rPr>
      <w:rFonts w:ascii="Times New Roman" w:eastAsia="Times New Roman" w:hAnsi="Times New Roman" w:cs="Times New Roman"/>
      <w:sz w:val="36"/>
      <w:szCs w:val="36"/>
      <w:lang w:val="uk-UA"/>
    </w:rPr>
  </w:style>
  <w:style w:type="paragraph" w:customStyle="1" w:styleId="11">
    <w:name w:val="Обычный1"/>
    <w:qFormat/>
    <w:rsid w:val="00CD0144"/>
    <w:pPr>
      <w:spacing w:after="200" w:line="276" w:lineRule="auto"/>
    </w:pPr>
    <w:rPr>
      <w:rFonts w:ascii="Times New Roman" w:eastAsia="Calibri" w:hAnsi="Times New Roman" w:cs="Calibri"/>
      <w:lang w:val="uk-UA" w:eastAsia="ru-RU"/>
    </w:rPr>
  </w:style>
  <w:style w:type="paragraph" w:styleId="ac">
    <w:name w:val="footer"/>
    <w:basedOn w:val="a"/>
    <w:link w:val="ad"/>
    <w:rsid w:val="00CD0144"/>
    <w:pPr>
      <w:tabs>
        <w:tab w:val="center" w:pos="4153"/>
        <w:tab w:val="right" w:pos="8306"/>
      </w:tabs>
      <w:spacing w:after="200" w:line="276" w:lineRule="auto"/>
    </w:pPr>
    <w:rPr>
      <w:rFonts w:ascii="Times New Roman" w:eastAsia="Calibri" w:hAnsi="Times New Roman" w:cs="Calibri"/>
      <w:lang w:val="uk-UA" w:eastAsia="ru-RU"/>
    </w:rPr>
  </w:style>
  <w:style w:type="character" w:customStyle="1" w:styleId="ad">
    <w:name w:val="Нижний колонтитул Знак"/>
    <w:basedOn w:val="a0"/>
    <w:link w:val="ac"/>
    <w:rsid w:val="00CD0144"/>
    <w:rPr>
      <w:rFonts w:ascii="Times New Roman" w:eastAsia="Calibri" w:hAnsi="Times New Roman" w:cs="Calibri"/>
      <w:lang w:val="uk-UA" w:eastAsia="ru-RU"/>
    </w:rPr>
  </w:style>
  <w:style w:type="paragraph" w:styleId="ae">
    <w:name w:val="Normal (Web)"/>
    <w:rsid w:val="00CD014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f">
    <w:name w:val="Table Grid"/>
    <w:basedOn w:val="a1"/>
    <w:uiPriority w:val="59"/>
    <w:qFormat/>
    <w:rsid w:val="00CD014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3">
    <w:name w:val="_Style 13"/>
    <w:basedOn w:val="TableNormal"/>
    <w:qFormat/>
    <w:rsid w:val="00CD0144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leNormal">
    <w:name w:val="Table Normal"/>
    <w:qFormat/>
    <w:rsid w:val="00CD01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UA" w:eastAsia="ru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0144"/>
    <w:pPr>
      <w:spacing w:after="200" w:line="276" w:lineRule="auto"/>
    </w:pPr>
    <w:rPr>
      <w:rFonts w:ascii="Times New Roman" w:eastAsia="Times New Roman" w:hAnsi="Times New Roman" w:cs="Times New Roman"/>
      <w:lang w:val="uk-UA"/>
    </w:rPr>
  </w:style>
  <w:style w:type="table" w:customStyle="1" w:styleId="Style14">
    <w:name w:val="_Style 14"/>
    <w:basedOn w:val="TableNormal"/>
    <w:qFormat/>
    <w:rsid w:val="00CD0144"/>
    <w:tblPr>
      <w:tblCellMar>
        <w:top w:w="15" w:type="dxa"/>
        <w:bottom w:w="15" w:type="dxa"/>
      </w:tblCellMar>
    </w:tblPr>
  </w:style>
  <w:style w:type="paragraph" w:styleId="af0">
    <w:name w:val="List Paragraph"/>
    <w:basedOn w:val="a"/>
    <w:uiPriority w:val="1"/>
    <w:qFormat/>
    <w:rsid w:val="00CD0144"/>
    <w:pPr>
      <w:spacing w:after="200" w:line="275" w:lineRule="exact"/>
      <w:ind w:left="517" w:hanging="364"/>
    </w:pPr>
    <w:rPr>
      <w:rFonts w:ascii="Times New Roman" w:eastAsia="Times New Roman" w:hAnsi="Times New Roman" w:cs="Times New Roman"/>
      <w:lang w:val="uk-UA"/>
    </w:rPr>
  </w:style>
  <w:style w:type="table" w:customStyle="1" w:styleId="Style21">
    <w:name w:val="_Style 21"/>
    <w:basedOn w:val="TableNormal"/>
    <w:qFormat/>
    <w:rsid w:val="00CD0144"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2024-10-03T05:05:00Z</dcterms:created>
  <dcterms:modified xsi:type="dcterms:W3CDTF">2024-10-03T05:16:00Z</dcterms:modified>
</cp:coreProperties>
</file>